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23: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5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 и имеющий ограничения в виде запрета пребывания вне жилого помещения или иного помещения, являющегося местом жительства, пребывания или фактического нахождения в период с 21:00 до 06:00 каждых суток. При постановке на учет, под роспись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разъяснено, что нахождение вне жилого помещения, являющегося его местом жительства в период с 21:00 до 06:00 каждых суток запрещено, также ему были разъяснены права и обязанности, однако, Черемисов Ю.А.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 в 23: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отсутствовал по месту жительства по адресу: </w:t>
      </w:r>
      <w:r>
        <w:rPr>
          <w:rStyle w:val="cat-UserDefinedgrp-37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60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</w:t>
      </w:r>
      <w:r>
        <w:rPr>
          <w:rStyle w:val="cat-UserDefinedgrp-3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года; копией вступившего в законную силу 04.04.2026 года постановления мирового судьи судебного участка № 4 </w:t>
      </w:r>
      <w:r>
        <w:rPr>
          <w:rStyle w:val="cat-UserDefinedgrp-39rplc-4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>актом посещения поднадзорного лица по месту жительст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 или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пребывания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свидетеля от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40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7">
    <w:name w:val="cat-UserDefined grp-35 rplc-17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7rplc-35">
    <w:name w:val="cat-UserDefined grp-37 rplc-35"/>
    <w:basedOn w:val="DefaultParagraphFont"/>
  </w:style>
  <w:style w:type="character" w:customStyle="1" w:styleId="cat-UserDefinedgrp-38rplc-40">
    <w:name w:val="cat-UserDefined grp-38 rplc-40"/>
    <w:basedOn w:val="DefaultParagraphFont"/>
  </w:style>
  <w:style w:type="character" w:customStyle="1" w:styleId="cat-UserDefinedgrp-36rplc-43">
    <w:name w:val="cat-UserDefined grp-36 rplc-43"/>
    <w:basedOn w:val="DefaultParagraphFont"/>
  </w:style>
  <w:style w:type="character" w:customStyle="1" w:styleId="cat-UserDefinedgrp-39rplc-48">
    <w:name w:val="cat-UserDefined grp-39 rplc-48"/>
    <w:basedOn w:val="DefaultParagraphFont"/>
  </w:style>
  <w:style w:type="character" w:customStyle="1" w:styleId="cat-UserDefinedgrp-40rplc-61">
    <w:name w:val="cat-UserDefined grp-40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